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РЕЗОЛЮТИВНАЯ ЧАСТЬ РЕШЕНИЯ</w:t>
      </w:r>
    </w:p>
    <w:p>
      <w:pPr>
        <w:widowControl w:val="0"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ИМЕНЕМ РОССИЙСКОЙ ФЕДЕРАЦИИ</w:t>
      </w:r>
    </w:p>
    <w:p>
      <w:pPr>
        <w:widowControl w:val="0"/>
        <w:spacing w:before="0" w:after="0"/>
        <w:ind w:firstLine="567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Style w:val="cat-Addressgrp-0rplc-0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Style w:val="cat-Dategrp-4rplc-1"/>
          <w:rFonts w:ascii="Times New Roman" w:eastAsia="Times New Roman" w:hAnsi="Times New Roman" w:cs="Times New Roman"/>
          <w:sz w:val="28"/>
          <w:szCs w:val="28"/>
        </w:rPr>
        <w:t>дата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№2 Ханты-Мансийского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Style w:val="cat-Addressgrp-1rplc-2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Style w:val="cat-FIOgrp-5rplc-4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Style w:val="cat-FIOgrp-6rplc-5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sz w:val="28"/>
          <w:szCs w:val="28"/>
        </w:rPr>
        <w:t>1023</w:t>
      </w:r>
      <w:r>
        <w:rPr>
          <w:rFonts w:ascii="Times New Roman" w:eastAsia="Times New Roman" w:hAnsi="Times New Roman" w:cs="Times New Roman"/>
          <w:sz w:val="28"/>
          <w:szCs w:val="28"/>
        </w:rPr>
        <w:t>-2802/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иску </w:t>
      </w:r>
      <w:r>
        <w:rPr>
          <w:rStyle w:val="cat-UserDefinedgrp-9rplc-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ущерба в порядке суброгации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сковы</w:t>
      </w:r>
      <w:r>
        <w:rPr>
          <w:rFonts w:ascii="Times New Roman" w:eastAsia="Times New Roman" w:hAnsi="Times New Roman" w:cs="Times New Roman"/>
          <w:sz w:val="28"/>
          <w:szCs w:val="28"/>
        </w:rPr>
        <w:t>е требования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9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ущерба в порядке суброгации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оставить без удовлетворения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может быть обжаловано в Ханты-Мансийский районный суд путем подачи жалобы мировому судье в течение месяца со дня принятия мировым судьей решения.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 w:line="269" w:lineRule="atLeast"/>
        <w:ind w:right="24"/>
        <w:jc w:val="both"/>
      </w:pPr>
    </w:p>
    <w:p>
      <w:pPr>
        <w:widowControl w:val="0"/>
        <w:spacing w:before="0" w:after="0" w:line="269" w:lineRule="atLeast"/>
        <w:ind w:right="24"/>
        <w:jc w:val="both"/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2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</w:t>
      </w:r>
    </w:p>
    <w:p>
      <w:pPr>
        <w:widowControl w:val="0"/>
        <w:spacing w:before="0" w:after="0"/>
        <w:jc w:val="both"/>
        <w:rPr>
          <w:rStyle w:val="DefaultParagraphFont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</w:t>
      </w:r>
      <w:r>
        <w:rPr>
          <w:rStyle w:val="cat-Addressgrp-3rplc-10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Style w:val="cat-FIOgrp-8rplc-11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0"/>
          <w:szCs w:val="20"/>
        </w:rPr>
      </w:pPr>
    </w:p>
    <w:p>
      <w:pPr>
        <w:widowControl w:val="0"/>
        <w:spacing w:before="0" w:after="0"/>
        <w:rPr>
          <w:sz w:val="20"/>
          <w:szCs w:val="20"/>
        </w:rPr>
      </w:pPr>
    </w:p>
    <w:p>
      <w:pPr>
        <w:widowControl w:val="0"/>
        <w:spacing w:before="0" w:after="0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4rplc-1">
    <w:name w:val="cat-Date grp-4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5rplc-4">
    <w:name w:val="cat-FIO grp-5 rplc-4"/>
    <w:basedOn w:val="DefaultParagraphFont"/>
  </w:style>
  <w:style w:type="character" w:customStyle="1" w:styleId="cat-FIOgrp-6rplc-5">
    <w:name w:val="cat-FIO grp-6 rplc-5"/>
    <w:basedOn w:val="DefaultParagraphFont"/>
  </w:style>
  <w:style w:type="character" w:customStyle="1" w:styleId="cat-UserDefinedgrp-9rplc-6">
    <w:name w:val="cat-UserDefined grp-9 rplc-6"/>
    <w:basedOn w:val="DefaultParagraphFont"/>
  </w:style>
  <w:style w:type="character" w:customStyle="1" w:styleId="cat-UserDefinedgrp-9rplc-8">
    <w:name w:val="cat-UserDefined grp-9 rplc-8"/>
    <w:basedOn w:val="DefaultParagraphFont"/>
  </w:style>
  <w:style w:type="character" w:customStyle="1" w:styleId="cat-Addressgrp-3rplc-10">
    <w:name w:val="cat-Address grp-3 rplc-10"/>
    <w:basedOn w:val="DefaultParagraphFont"/>
  </w:style>
  <w:style w:type="character" w:customStyle="1" w:styleId="cat-FIOgrp-8rplc-11">
    <w:name w:val="cat-FIO grp-8 rplc-1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